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70" w:type="dxa"/>
        <w:tblInd w:w="-1310" w:type="dxa"/>
        <w:tblLook w:val="04A0" w:firstRow="1" w:lastRow="0" w:firstColumn="1" w:lastColumn="0" w:noHBand="0" w:noVBand="1"/>
      </w:tblPr>
      <w:tblGrid>
        <w:gridCol w:w="11601"/>
        <w:gridCol w:w="2469"/>
      </w:tblGrid>
      <w:tr w:rsidR="00AF2B9A" w:rsidRPr="0048776A" w:rsidTr="00D94C9E">
        <w:trPr>
          <w:trHeight w:val="1989"/>
        </w:trPr>
        <w:tc>
          <w:tcPr>
            <w:tcW w:w="11601" w:type="dxa"/>
          </w:tcPr>
          <w:p w:rsidR="00DF13B4" w:rsidRPr="00C35ADB" w:rsidRDefault="00D94C9E" w:rsidP="00DF13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67387D4" wp14:editId="192E8CDC">
                  <wp:extent cx="7229475" cy="10215958"/>
                  <wp:effectExtent l="0" t="0" r="0" b="0"/>
                  <wp:docPr id="4" name="Рисунок 4" descr="C:\Users\Admin\Desktop\меню\Положение о поря_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меню\Положение о поря_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9475" cy="10215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B9A" w:rsidRPr="0048776A" w:rsidRDefault="00AF2B9A" w:rsidP="00DF13B4">
            <w:pPr>
              <w:spacing w:after="0" w:line="240" w:lineRule="auto"/>
              <w:ind w:right="-472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9" w:type="dxa"/>
          </w:tcPr>
          <w:p w:rsidR="00AF2B9A" w:rsidRPr="0048776A" w:rsidRDefault="00AF2B9A" w:rsidP="00DF13B4">
            <w:pPr>
              <w:pStyle w:val="31"/>
              <w:jc w:val="both"/>
              <w:rPr>
                <w:sz w:val="26"/>
                <w:szCs w:val="26"/>
              </w:rPr>
            </w:pPr>
          </w:p>
        </w:tc>
      </w:tr>
    </w:tbl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7" w:lineRule="exact"/>
        <w:ind w:firstLine="426"/>
        <w:jc w:val="both"/>
        <w:rPr>
          <w:sz w:val="26"/>
          <w:szCs w:val="26"/>
        </w:rPr>
      </w:pPr>
      <w:bookmarkStart w:id="0" w:name="_GoBack"/>
      <w:bookmarkEnd w:id="0"/>
      <w:r w:rsidRPr="00AF2B9A">
        <w:rPr>
          <w:rStyle w:val="21"/>
          <w:color w:val="000000"/>
          <w:sz w:val="26"/>
          <w:szCs w:val="26"/>
        </w:rPr>
        <w:lastRenderedPageBreak/>
        <w:t>основах системы профи</w:t>
      </w:r>
      <w:r w:rsidRPr="00AF2B9A">
        <w:rPr>
          <w:rStyle w:val="21"/>
          <w:color w:val="000000"/>
          <w:sz w:val="26"/>
          <w:szCs w:val="26"/>
        </w:rPr>
        <w:softHyphen/>
        <w:t>лактики безнадзорности и правонарушений несовершеннолетних»;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line="277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формирование законопослушного поведения и здорового образа жизни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>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line="277" w:lineRule="exact"/>
        <w:ind w:firstLine="426"/>
        <w:jc w:val="both"/>
        <w:rPr>
          <w:rStyle w:val="21"/>
          <w:sz w:val="26"/>
          <w:szCs w:val="26"/>
          <w:shd w:val="clear" w:color="auto" w:fill="auto"/>
        </w:rPr>
      </w:pPr>
      <w:r w:rsidRPr="00AF2B9A">
        <w:rPr>
          <w:rStyle w:val="21"/>
          <w:color w:val="000000"/>
          <w:sz w:val="26"/>
          <w:szCs w:val="26"/>
        </w:rPr>
        <w:t xml:space="preserve">планирование, организация и осуществление профилактики нарушений правил поведения и Устава школы, правонарушений, </w:t>
      </w:r>
      <w:proofErr w:type="spellStart"/>
      <w:r w:rsidRPr="00AF2B9A">
        <w:rPr>
          <w:rStyle w:val="21"/>
          <w:color w:val="000000"/>
          <w:sz w:val="26"/>
          <w:szCs w:val="26"/>
        </w:rPr>
        <w:t>девиантного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поведения;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after="270" w:line="277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обеспечение эффективного взаимодействия школы с органами и учреждениями системы профилактики безнадзорности и правонарушений несовершеннолетних.</w:t>
      </w:r>
    </w:p>
    <w:p w:rsidR="0004262D" w:rsidRPr="00AF2B9A" w:rsidRDefault="0004262D" w:rsidP="0004262D">
      <w:pPr>
        <w:pStyle w:val="22"/>
        <w:shd w:val="clear" w:color="auto" w:fill="auto"/>
        <w:spacing w:after="259" w:line="240" w:lineRule="exact"/>
        <w:ind w:firstLine="0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2.3. Задачи деятельности Совета профилактики: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школы и иных локальных актов школы;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обеспечение защиты прав и законных интересов несовершеннолетних;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планирование и анализ эффективности деятельности школы на первичной профилактике социально - опасного положения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>;</w:t>
      </w:r>
    </w:p>
    <w:p w:rsidR="0004262D" w:rsidRPr="00AF2B9A" w:rsidRDefault="0004262D" w:rsidP="00BF3386">
      <w:pPr>
        <w:pStyle w:val="22"/>
        <w:numPr>
          <w:ilvl w:val="0"/>
          <w:numId w:val="2"/>
        </w:numPr>
        <w:shd w:val="clear" w:color="auto" w:fill="auto"/>
        <w:spacing w:after="283"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обеспечение механизма взаимодействия школы с органами прокуратуры и других организаций по вопросам профилактики безнадзорности и правонарушений, защиты прав детей.</w:t>
      </w:r>
    </w:p>
    <w:p w:rsidR="0004262D" w:rsidRPr="00AF2B9A" w:rsidRDefault="0004262D" w:rsidP="00DF13B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after="147" w:line="220" w:lineRule="exact"/>
        <w:jc w:val="center"/>
        <w:rPr>
          <w:b w:val="0"/>
          <w:sz w:val="26"/>
          <w:szCs w:val="26"/>
        </w:rPr>
      </w:pPr>
      <w:bookmarkStart w:id="1" w:name="bookmark4"/>
      <w:r w:rsidRPr="00AF2B9A">
        <w:rPr>
          <w:rStyle w:val="2"/>
          <w:b/>
          <w:color w:val="000000"/>
          <w:sz w:val="26"/>
          <w:szCs w:val="26"/>
        </w:rPr>
        <w:t>Основные направления деятельности Совета профилактики</w:t>
      </w:r>
      <w:bookmarkEnd w:id="1"/>
    </w:p>
    <w:p w:rsidR="0004262D" w:rsidRPr="00AF2B9A" w:rsidRDefault="0004262D" w:rsidP="00F50C7F">
      <w:pPr>
        <w:pStyle w:val="22"/>
        <w:numPr>
          <w:ilvl w:val="1"/>
          <w:numId w:val="1"/>
        </w:numPr>
        <w:shd w:val="clear" w:color="auto" w:fill="auto"/>
        <w:tabs>
          <w:tab w:val="left" w:pos="717"/>
        </w:tabs>
        <w:spacing w:line="277" w:lineRule="exact"/>
        <w:ind w:left="220" w:firstLine="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Совет профилактики анализирует: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состояние соблюдения учащимися Устава школы, иных локальных актов;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proofErr w:type="gramStart"/>
      <w:r w:rsidRPr="00AF2B9A">
        <w:rPr>
          <w:rStyle w:val="21"/>
          <w:color w:val="000000"/>
          <w:sz w:val="26"/>
          <w:szCs w:val="26"/>
        </w:rPr>
        <w:t>-  уровень и динамику правонарушений среди обучающихся школы;</w:t>
      </w:r>
      <w:proofErr w:type="gramEnd"/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firstLine="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       - состояние профилактической деятельности школы, эффективность проводимых мероприятий;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20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 - причины и мотивы </w:t>
      </w:r>
      <w:proofErr w:type="spellStart"/>
      <w:r w:rsidRPr="00AF2B9A">
        <w:rPr>
          <w:rStyle w:val="21"/>
          <w:color w:val="000000"/>
          <w:sz w:val="26"/>
          <w:szCs w:val="26"/>
        </w:rPr>
        <w:t>девиантного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поведения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>.</w:t>
      </w:r>
    </w:p>
    <w:p w:rsidR="0004262D" w:rsidRPr="00AF2B9A" w:rsidRDefault="0004262D" w:rsidP="00F50C7F">
      <w:pPr>
        <w:pStyle w:val="22"/>
        <w:numPr>
          <w:ilvl w:val="1"/>
          <w:numId w:val="1"/>
        </w:numPr>
        <w:shd w:val="clear" w:color="auto" w:fill="auto"/>
        <w:tabs>
          <w:tab w:val="left" w:pos="778"/>
        </w:tabs>
        <w:spacing w:line="277" w:lineRule="exact"/>
        <w:ind w:left="220" w:firstLine="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Совет профилактики осуществляет непосредственную деятельность по профилактики правонарушений обучающихся: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20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планирует и реализует мероприятия по правовому просвещению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>, по  формированию и повышению уровня правового сознания и правовой культуры обучающихся; 3.3.Организует проведение индивидуальной профилактической работы с обучающимися: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создаёт условия для вовлечения учащихся, состоящих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внутришкольном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учёте, в объединения дополнительного образования детей, в проведение коллективно творческих дел, мероприятий;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рассматривает представления (ходатайства) классных руководителей, о постановке обучающихся на ВШУ и принятие решений по данным представлениям;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рассматривает персональные дела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>;</w:t>
      </w:r>
    </w:p>
    <w:p w:rsidR="0004262D" w:rsidRPr="00AF2B9A" w:rsidRDefault="0004262D" w:rsidP="00F50C7F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определяет план индивидуальной профилактической работы с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обучающимися</w:t>
      </w:r>
      <w:proofErr w:type="gramEnd"/>
      <w:r w:rsidRPr="00AF2B9A">
        <w:rPr>
          <w:rStyle w:val="21"/>
          <w:color w:val="000000"/>
          <w:sz w:val="26"/>
          <w:szCs w:val="26"/>
        </w:rPr>
        <w:t>, в том числе решает вопрос о назначении общественных воспитателей;</w:t>
      </w:r>
    </w:p>
    <w:p w:rsidR="0004262D" w:rsidRPr="00AF2B9A" w:rsidRDefault="0004262D" w:rsidP="0004262D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рекомендует в случае необходимости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обучающемуся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и его родителям (законным представителям) прохождение консультации у специалистов (психолога, медицинского работника и т.п.);</w:t>
      </w:r>
    </w:p>
    <w:p w:rsidR="0004262D" w:rsidRPr="00AF2B9A" w:rsidRDefault="0004262D" w:rsidP="0004262D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lastRenderedPageBreak/>
        <w:t xml:space="preserve">- осуществляет постановку обучающегося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внутришкольный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 и снятие обучающегося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учёта;</w:t>
      </w:r>
    </w:p>
    <w:p w:rsidR="0004262D" w:rsidRPr="00AF2B9A" w:rsidRDefault="0004262D" w:rsidP="0004262D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осуществляет контроль над поведением обучающихся, стоящих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внутришкольном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учёте, на учёте в подразделениях по делам несовершеннолетних, в комиссии по делам несовершеннолетних и защите их прав;</w:t>
      </w:r>
    </w:p>
    <w:p w:rsidR="0004262D" w:rsidRPr="00AF2B9A" w:rsidRDefault="0004262D" w:rsidP="0004262D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планирует и реализует мероприятия по правовому просвещению родителей (законных представителей) по формированию и повышению уровня правового сознания и правовой культуры родителей (законных представителей;</w:t>
      </w:r>
    </w:p>
    <w:p w:rsidR="0004262D" w:rsidRPr="00AF2B9A" w:rsidRDefault="0004262D" w:rsidP="0004262D">
      <w:pPr>
        <w:pStyle w:val="22"/>
        <w:shd w:val="clear" w:color="auto" w:fill="auto"/>
        <w:spacing w:line="277" w:lineRule="exact"/>
        <w:ind w:left="220" w:firstLine="32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организует проведение родительских собраний, в том числе с приглашением различных ведомств (прокуратуры, внутренних дел, здравоохранения и т.д.);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  -  проводит индивидуальные консультации для родителей (законных представителей).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3.4. Заслушивает на своих заседаниях отчёты отдельных классных руководителей, педагогических работников, психолога привлечённых к проведению индивидуальной профилактической работы, о состоянии данной работы.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3.5.Осуществляет взаимодействие с органами управления школы и различными ведомствами по вопросам профилактики правонарушений;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информирует директора школы, педагогический коллектив </w:t>
      </w:r>
      <w:proofErr w:type="gramStart"/>
      <w:r w:rsidRPr="00AF2B9A">
        <w:rPr>
          <w:rStyle w:val="21"/>
          <w:color w:val="000000"/>
          <w:sz w:val="26"/>
          <w:szCs w:val="26"/>
        </w:rPr>
        <w:t>школы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о состоянии проводимый работы с обучающимися;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информирует органы социальной защиты  о семьях, не выполняющих свои обязанности по воспитанию детей;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ходатайствует о привлечении указанных родителей (законных представителей) обучающихся к установленной законодательством ответственности;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ст. 6 Закона РФ «Об основах системы профилактики безнадзорности и правонарушений несовершеннолетних»;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rPr>
          <w:rStyle w:val="21"/>
          <w:color w:val="000000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 ходатайствует перед комиссией по делам несовершеннолетних и защите их прав, органами внутренних дел о постановке на учёт учащихся, о досрочном снятии с учёта обучающихся; </w:t>
      </w:r>
    </w:p>
    <w:p w:rsidR="0004262D" w:rsidRPr="00AF2B9A" w:rsidRDefault="0004262D" w:rsidP="0004262D">
      <w:pPr>
        <w:pStyle w:val="22"/>
        <w:shd w:val="clear" w:color="auto" w:fill="auto"/>
        <w:spacing w:line="274" w:lineRule="exact"/>
        <w:ind w:firstLine="380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выносит проблемные вопросы на обсуждение </w:t>
      </w:r>
      <w:proofErr w:type="gramStart"/>
      <w:r w:rsidRPr="00AF2B9A">
        <w:rPr>
          <w:rStyle w:val="21"/>
          <w:color w:val="000000"/>
          <w:sz w:val="26"/>
          <w:szCs w:val="26"/>
        </w:rPr>
        <w:t>педагогического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советы школы;</w:t>
      </w:r>
    </w:p>
    <w:p w:rsidR="0004262D" w:rsidRPr="00AF2B9A" w:rsidRDefault="0004262D" w:rsidP="0004262D">
      <w:pPr>
        <w:pStyle w:val="20"/>
        <w:keepNext/>
        <w:keepLines/>
        <w:shd w:val="clear" w:color="auto" w:fill="auto"/>
        <w:spacing w:after="210" w:line="220" w:lineRule="exact"/>
        <w:ind w:right="20"/>
        <w:jc w:val="center"/>
        <w:rPr>
          <w:rStyle w:val="2"/>
          <w:color w:val="000000"/>
          <w:sz w:val="26"/>
          <w:szCs w:val="26"/>
        </w:rPr>
      </w:pPr>
      <w:bookmarkStart w:id="2" w:name="bookmark5"/>
    </w:p>
    <w:p w:rsidR="0004262D" w:rsidRPr="00AF2B9A" w:rsidRDefault="00DF13B4" w:rsidP="0004262D">
      <w:pPr>
        <w:pStyle w:val="20"/>
        <w:keepNext/>
        <w:keepLines/>
        <w:numPr>
          <w:ilvl w:val="0"/>
          <w:numId w:val="1"/>
        </w:numPr>
        <w:shd w:val="clear" w:color="auto" w:fill="auto"/>
        <w:spacing w:after="210" w:line="220" w:lineRule="exact"/>
        <w:ind w:right="20"/>
        <w:jc w:val="center"/>
        <w:rPr>
          <w:b w:val="0"/>
          <w:sz w:val="26"/>
          <w:szCs w:val="26"/>
        </w:rPr>
      </w:pPr>
      <w:r>
        <w:rPr>
          <w:rStyle w:val="2"/>
          <w:b/>
          <w:color w:val="000000"/>
          <w:sz w:val="26"/>
          <w:szCs w:val="26"/>
        </w:rPr>
        <w:t>О</w:t>
      </w:r>
      <w:r w:rsidR="0004262D" w:rsidRPr="00AF2B9A">
        <w:rPr>
          <w:rStyle w:val="2"/>
          <w:b/>
          <w:color w:val="000000"/>
          <w:sz w:val="26"/>
          <w:szCs w:val="26"/>
        </w:rPr>
        <w:t>рганизация деятельности Совета профилактики</w:t>
      </w:r>
      <w:bookmarkEnd w:id="2"/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Совет профилактики работает по плану, являющемуся частью плана учебно-воспитательной работы школы на ученый год.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Члены Совета профилактики и привлекаемые к её работе физические лица работают на безвозмездной основе.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Председатель Совета профилактики:</w:t>
      </w:r>
    </w:p>
    <w:p w:rsidR="0004262D" w:rsidRPr="00AF2B9A" w:rsidRDefault="0004262D" w:rsidP="00F50C7F">
      <w:pPr>
        <w:pStyle w:val="22"/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-организует работу Совета профилактики;</w:t>
      </w:r>
    </w:p>
    <w:p w:rsidR="0004262D" w:rsidRPr="00AF2B9A" w:rsidRDefault="0004262D" w:rsidP="00F50C7F">
      <w:pPr>
        <w:pStyle w:val="22"/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-создаёт и проводит заседания Совета профилактики;</w:t>
      </w:r>
    </w:p>
    <w:p w:rsidR="0004262D" w:rsidRPr="00AF2B9A" w:rsidRDefault="0004262D" w:rsidP="00F50C7F">
      <w:pPr>
        <w:pStyle w:val="22"/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-даёт поручения членам Совета профилактики, привлекаемым специалистам;</w:t>
      </w:r>
    </w:p>
    <w:p w:rsidR="0004262D" w:rsidRPr="00AF2B9A" w:rsidRDefault="0004262D" w:rsidP="00F50C7F">
      <w:pPr>
        <w:pStyle w:val="22"/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-обеспечивает соблюдение прав обучающихся при рассмотрении персональных дел.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 отсутствии председателя Совета профилактики его полномочия возлагаются на одного из членов Совета профилактики, избранного на заседании Совета профилактики;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Секретарь Совета профилактики избираются из членов комиссии на первом заседании.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503"/>
        </w:tabs>
        <w:spacing w:line="277" w:lineRule="exact"/>
        <w:ind w:firstLine="284"/>
        <w:jc w:val="both"/>
        <w:rPr>
          <w:sz w:val="26"/>
          <w:szCs w:val="26"/>
        </w:rPr>
      </w:pPr>
      <w:proofErr w:type="gramStart"/>
      <w:r w:rsidRPr="00AF2B9A">
        <w:rPr>
          <w:rStyle w:val="21"/>
          <w:color w:val="000000"/>
          <w:sz w:val="26"/>
          <w:szCs w:val="26"/>
        </w:rPr>
        <w:lastRenderedPageBreak/>
        <w:t xml:space="preserve">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</w:t>
      </w:r>
      <w:proofErr w:type="spellStart"/>
      <w:r w:rsidRPr="00AF2B9A">
        <w:rPr>
          <w:rStyle w:val="21"/>
          <w:color w:val="000000"/>
          <w:sz w:val="26"/>
          <w:szCs w:val="26"/>
        </w:rPr>
        <w:t>справочно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  <w:proofErr w:type="gramEnd"/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503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включённого в повестку дня, член Совета профилактики обязан до начала заседания заявить об этом. В таком случае он не принимает участие в рассмотрении указанного вопроса.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500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Членам Совета профилактики и лицам, участвующим в её заседаниях, запрещается разглашать конфиденциальные сведения, ставшие им известными в ходе работы.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Плановое заседание Совета профилактики проводятся 1 раз в четверть.</w:t>
      </w:r>
    </w:p>
    <w:p w:rsidR="0004262D" w:rsidRPr="00AF2B9A" w:rsidRDefault="0004262D" w:rsidP="00F50C7F">
      <w:pPr>
        <w:pStyle w:val="22"/>
        <w:numPr>
          <w:ilvl w:val="0"/>
          <w:numId w:val="3"/>
        </w:numPr>
        <w:shd w:val="clear" w:color="auto" w:fill="auto"/>
        <w:tabs>
          <w:tab w:val="left" w:pos="618"/>
          <w:tab w:val="left" w:pos="851"/>
        </w:tabs>
        <w:spacing w:line="277" w:lineRule="exact"/>
        <w:ind w:firstLine="284"/>
        <w:jc w:val="both"/>
        <w:rPr>
          <w:rStyle w:val="21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Внеплановые заседания проводятся по распоряжению директора школы, по решению председателя Совета профилактики.</w:t>
      </w:r>
    </w:p>
    <w:p w:rsidR="0004262D" w:rsidRPr="00AF2B9A" w:rsidRDefault="0004262D" w:rsidP="00F50C7F">
      <w:pPr>
        <w:pStyle w:val="22"/>
        <w:numPr>
          <w:ilvl w:val="1"/>
          <w:numId w:val="6"/>
        </w:numPr>
        <w:shd w:val="clear" w:color="auto" w:fill="auto"/>
        <w:tabs>
          <w:tab w:val="left" w:pos="0"/>
          <w:tab w:val="left" w:pos="709"/>
          <w:tab w:val="left" w:pos="993"/>
        </w:tabs>
        <w:spacing w:line="274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Кворум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равенство голосов решающим является голос её председателя.</w:t>
      </w:r>
    </w:p>
    <w:p w:rsidR="0004262D" w:rsidRPr="00AF2B9A" w:rsidRDefault="0004262D" w:rsidP="00BF3386">
      <w:pPr>
        <w:pStyle w:val="22"/>
        <w:numPr>
          <w:ilvl w:val="1"/>
          <w:numId w:val="6"/>
        </w:numPr>
        <w:shd w:val="clear" w:color="auto" w:fill="auto"/>
        <w:tabs>
          <w:tab w:val="left" w:pos="594"/>
          <w:tab w:val="left" w:pos="709"/>
          <w:tab w:val="left" w:pos="993"/>
        </w:tabs>
        <w:spacing w:line="274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При рассмотрении вопросов, связанных с персональными делами обучающихся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обучающегося, общественные воспитатели.</w:t>
      </w:r>
    </w:p>
    <w:p w:rsidR="0004262D" w:rsidRPr="00AF2B9A" w:rsidRDefault="0004262D" w:rsidP="00BF3386">
      <w:pPr>
        <w:pStyle w:val="22"/>
        <w:numPr>
          <w:ilvl w:val="1"/>
          <w:numId w:val="6"/>
        </w:numPr>
        <w:shd w:val="clear" w:color="auto" w:fill="auto"/>
        <w:tabs>
          <w:tab w:val="left" w:pos="590"/>
          <w:tab w:val="left" w:pos="709"/>
          <w:tab w:val="left" w:pos="993"/>
        </w:tabs>
        <w:spacing w:after="283" w:line="274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Решения Совета профилактики доводятся до сведения педагогического коллектива, обучающихся, родителей (законных представителей) на совещании при директоре, общешкольных и классных родительских собраниях, а также персонально.</w:t>
      </w:r>
    </w:p>
    <w:p w:rsidR="0004262D" w:rsidRPr="00AF2B9A" w:rsidRDefault="0004262D" w:rsidP="00DF13B4">
      <w:pPr>
        <w:pStyle w:val="30"/>
        <w:shd w:val="clear" w:color="auto" w:fill="auto"/>
        <w:spacing w:after="2" w:line="220" w:lineRule="exact"/>
        <w:ind w:right="300"/>
        <w:rPr>
          <w:b w:val="0"/>
          <w:sz w:val="26"/>
          <w:szCs w:val="26"/>
        </w:rPr>
      </w:pPr>
      <w:r w:rsidRPr="00AF2B9A">
        <w:rPr>
          <w:rStyle w:val="3"/>
          <w:b/>
          <w:sz w:val="26"/>
          <w:szCs w:val="26"/>
        </w:rPr>
        <w:t>5.  Порядок проведения заседаний Совета профилактики по рассмотрению</w:t>
      </w:r>
    </w:p>
    <w:p w:rsidR="0004262D" w:rsidRPr="00AF2B9A" w:rsidRDefault="0004262D" w:rsidP="00DF13B4">
      <w:pPr>
        <w:pStyle w:val="30"/>
        <w:shd w:val="clear" w:color="auto" w:fill="auto"/>
        <w:spacing w:after="203" w:line="220" w:lineRule="exact"/>
        <w:ind w:right="300"/>
        <w:rPr>
          <w:sz w:val="26"/>
          <w:szCs w:val="26"/>
        </w:rPr>
      </w:pPr>
      <w:r w:rsidRPr="00AF2B9A">
        <w:rPr>
          <w:rStyle w:val="3"/>
          <w:b/>
          <w:sz w:val="26"/>
          <w:szCs w:val="26"/>
        </w:rPr>
        <w:t>персональных дел обучающихся</w:t>
      </w:r>
      <w:r w:rsidRPr="00AF2B9A">
        <w:rPr>
          <w:rStyle w:val="3"/>
          <w:sz w:val="26"/>
          <w:szCs w:val="26"/>
        </w:rPr>
        <w:t>.</w:t>
      </w:r>
    </w:p>
    <w:p w:rsidR="0004262D" w:rsidRPr="00AF2B9A" w:rsidRDefault="0004262D" w:rsidP="00BF3386">
      <w:pPr>
        <w:pStyle w:val="22"/>
        <w:numPr>
          <w:ilvl w:val="1"/>
          <w:numId w:val="7"/>
        </w:numPr>
        <w:shd w:val="clear" w:color="auto" w:fill="auto"/>
        <w:tabs>
          <w:tab w:val="left" w:pos="0"/>
        </w:tabs>
        <w:spacing w:line="277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Персональные дела обучающихся рассматриваются при наличии ходатайства классного руководителя, иных руководящих и педагогических работников школы: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о применении к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обучающемуся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мер воспитательного воздействия;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снятие учащегося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учёта.</w:t>
      </w:r>
    </w:p>
    <w:p w:rsidR="0004262D" w:rsidRPr="00AF2B9A" w:rsidRDefault="0004262D" w:rsidP="00BF3386">
      <w:pPr>
        <w:pStyle w:val="22"/>
        <w:numPr>
          <w:ilvl w:val="1"/>
          <w:numId w:val="7"/>
        </w:numPr>
        <w:shd w:val="clear" w:color="auto" w:fill="auto"/>
        <w:tabs>
          <w:tab w:val="left" w:pos="0"/>
        </w:tabs>
        <w:spacing w:line="277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Рассмотрение персонального дела обучающегося по ходатайству о применении к учащемуся мер воспитательного воздействия, содержащему факты нарушения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обучающимся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Устава школы, иных локальных актов школы, совершения антиобщественного поступка.</w:t>
      </w:r>
    </w:p>
    <w:p w:rsidR="0004262D" w:rsidRPr="00AF2B9A" w:rsidRDefault="0004262D" w:rsidP="00BF3386">
      <w:pPr>
        <w:pStyle w:val="22"/>
        <w:numPr>
          <w:ilvl w:val="1"/>
          <w:numId w:val="7"/>
        </w:numPr>
        <w:shd w:val="clear" w:color="auto" w:fill="auto"/>
        <w:tabs>
          <w:tab w:val="left" w:pos="0"/>
        </w:tabs>
        <w:spacing w:line="277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04262D" w:rsidRPr="00AF2B9A" w:rsidRDefault="0004262D" w:rsidP="00BF3386">
      <w:pPr>
        <w:pStyle w:val="22"/>
        <w:numPr>
          <w:ilvl w:val="1"/>
          <w:numId w:val="7"/>
        </w:numPr>
        <w:shd w:val="clear" w:color="auto" w:fill="auto"/>
        <w:tabs>
          <w:tab w:val="left" w:pos="0"/>
        </w:tabs>
        <w:spacing w:line="277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Председатель Совета профилактики при поступлении к нему информации, содержащей основания для проведения заседания: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назначает дату заседания Совета профилактики (не позднее 7 рабочих дней с момента поступления ходатайства);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оповещает о дате заседания Совета профилактики обучающегося и его родителей (законных представителей);</w:t>
      </w:r>
    </w:p>
    <w:p w:rsidR="0004262D" w:rsidRPr="00AF2B9A" w:rsidRDefault="0004262D" w:rsidP="00BF3386">
      <w:pPr>
        <w:pStyle w:val="22"/>
        <w:shd w:val="clear" w:color="auto" w:fill="auto"/>
        <w:spacing w:line="277" w:lineRule="exact"/>
        <w:ind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lastRenderedPageBreak/>
        <w:t>- при необходимости приглашает на заседание Совета профилактики иных лиц (классного руководителя, и др.), а также представителей комиссии по делам несовершеннолетних и защите их прав, представителей органов опеки и попечительства;</w:t>
      </w:r>
    </w:p>
    <w:p w:rsidR="0004262D" w:rsidRPr="00AF2B9A" w:rsidRDefault="00F27766" w:rsidP="00F27766">
      <w:pPr>
        <w:pStyle w:val="22"/>
        <w:shd w:val="clear" w:color="auto" w:fill="auto"/>
        <w:tabs>
          <w:tab w:val="left" w:pos="851"/>
        </w:tabs>
        <w:spacing w:line="277" w:lineRule="exact"/>
        <w:ind w:firstLine="284"/>
        <w:jc w:val="both"/>
        <w:rPr>
          <w:sz w:val="26"/>
          <w:szCs w:val="26"/>
        </w:rPr>
      </w:pPr>
      <w:r>
        <w:rPr>
          <w:rStyle w:val="21"/>
          <w:color w:val="000000"/>
          <w:sz w:val="26"/>
          <w:szCs w:val="26"/>
        </w:rPr>
        <w:t xml:space="preserve">5.5. </w:t>
      </w:r>
      <w:r w:rsidR="0004262D" w:rsidRPr="00AF2B9A">
        <w:rPr>
          <w:rStyle w:val="21"/>
          <w:color w:val="000000"/>
          <w:sz w:val="26"/>
          <w:szCs w:val="26"/>
        </w:rPr>
        <w:t>Заседание Совета профилактики может проводиться в присутствии обучающегося,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обучающегося о рассмотрении указанного вопроса без их участия заседание Совета профилактики проводится в их отсутствие.</w:t>
      </w:r>
    </w:p>
    <w:p w:rsidR="0004262D" w:rsidRPr="00AF2B9A" w:rsidRDefault="0004262D" w:rsidP="00F27766">
      <w:pPr>
        <w:pStyle w:val="22"/>
        <w:numPr>
          <w:ilvl w:val="1"/>
          <w:numId w:val="9"/>
        </w:numPr>
        <w:shd w:val="clear" w:color="auto" w:fill="auto"/>
        <w:tabs>
          <w:tab w:val="left" w:pos="471"/>
          <w:tab w:val="left" w:pos="851"/>
        </w:tabs>
        <w:spacing w:line="277" w:lineRule="exact"/>
        <w:ind w:left="0" w:firstLine="284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 случае неявки учащегося и его родителей (законных представителей) на заседании Совета профилактики при отсутствии письменной просьбы рассмотрение вопроса откладывается на срок, не превышающий 3 рабочих дней. Повторная неявка обучающегося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04262D" w:rsidRPr="00AF2B9A" w:rsidRDefault="0004262D" w:rsidP="00BF3386">
      <w:pPr>
        <w:pStyle w:val="22"/>
        <w:numPr>
          <w:ilvl w:val="1"/>
          <w:numId w:val="9"/>
        </w:numPr>
        <w:shd w:val="clear" w:color="auto" w:fill="auto"/>
        <w:tabs>
          <w:tab w:val="left" w:pos="0"/>
          <w:tab w:val="left" w:pos="851"/>
        </w:tabs>
        <w:spacing w:line="277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Разбирательство в Совете профилактики осуществляется в пределах тех требований и по тем основаниям, которые изложены в обращении. Изменения в предмете и основания обращения в процессе рассмотрения вопроса не допускается.</w:t>
      </w:r>
    </w:p>
    <w:p w:rsidR="0004262D" w:rsidRPr="00AF2B9A" w:rsidRDefault="0004262D" w:rsidP="00BF3386">
      <w:pPr>
        <w:pStyle w:val="22"/>
        <w:numPr>
          <w:ilvl w:val="1"/>
          <w:numId w:val="9"/>
        </w:numPr>
        <w:shd w:val="clear" w:color="auto" w:fill="auto"/>
        <w:tabs>
          <w:tab w:val="left" w:pos="0"/>
          <w:tab w:val="left" w:pos="851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На заседании Совета профилактики заслушиваются пояснения обучающегося,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04262D" w:rsidRPr="00AF2B9A" w:rsidRDefault="0004262D" w:rsidP="00BF3386">
      <w:pPr>
        <w:pStyle w:val="22"/>
        <w:numPr>
          <w:ilvl w:val="1"/>
          <w:numId w:val="9"/>
        </w:numPr>
        <w:shd w:val="clear" w:color="auto" w:fill="auto"/>
        <w:tabs>
          <w:tab w:val="left" w:pos="517"/>
          <w:tab w:val="left" w:pos="851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Члены заседания Совета профилактики имеют право знакомиться со всеми материалами, имеющими отношение к ходатайству, потребовать такие материалы от обучающихся, работников и должностных лиц школы.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учётом требований законодательства и иных нормативно-правовых актов.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rPr>
          <w:rStyle w:val="21"/>
          <w:color w:val="000000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5.10. Обучающийся, в </w:t>
      </w:r>
      <w:proofErr w:type="gramStart"/>
      <w:r w:rsidRPr="00AF2B9A">
        <w:rPr>
          <w:rStyle w:val="21"/>
          <w:color w:val="000000"/>
          <w:sz w:val="26"/>
          <w:szCs w:val="26"/>
        </w:rPr>
        <w:t>отношении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которого рассматривается персональное дело, имеет право: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- знакомиться с ходом расследования, давать пояснения, представлять доказательства, заявлять ходатайства;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отказываться от дачи в ходе заседаний Совета профилактики пояснений. В этом случае Совет профилактики фиксирует факт отказа от учащегося от дачи пояснений в заключение Совета профилактики по рассматриваемому персональному делу;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пользоваться услугами квалифицированного юриста, иного лица, поручать им защиту своих прав и интересов;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 требовать неразглашения результатов работы Совета профилактики до принятия соответствующего решения.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637"/>
          <w:tab w:val="left" w:pos="851"/>
          <w:tab w:val="left" w:pos="993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По итогам рассмотрения вопроса Совет профилактики принимает одно из следующих решений: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993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 xml:space="preserve">установить, что основания для применения к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обучающемуся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мер воспитательного воздействия отсутствуют;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993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 xml:space="preserve">применить к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обучающемуся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внутришкольный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 и др.);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993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 xml:space="preserve">установить, что обучающийся совершил дисциплинарный проступок, и передать материалы путём направления соответствующего представления в Комиссию по делам несовершеннолетних и защите их прав. Также Совет профилактики вправе направить представление в Комиссию по делам </w:t>
      </w:r>
      <w:r w:rsidRPr="00AF2B9A">
        <w:rPr>
          <w:rStyle w:val="21"/>
          <w:color w:val="000000"/>
          <w:sz w:val="26"/>
          <w:szCs w:val="26"/>
        </w:rPr>
        <w:lastRenderedPageBreak/>
        <w:t xml:space="preserve">несовершеннолетних и защите их прав для принятия мер </w:t>
      </w:r>
      <w:proofErr w:type="gramStart"/>
      <w:r w:rsidRPr="00AF2B9A">
        <w:rPr>
          <w:rStyle w:val="21"/>
          <w:color w:val="000000"/>
          <w:sz w:val="26"/>
          <w:szCs w:val="26"/>
        </w:rPr>
        <w:t>об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</w:t>
      </w:r>
      <w:proofErr w:type="gramStart"/>
      <w:r w:rsidRPr="00AF2B9A">
        <w:rPr>
          <w:rStyle w:val="21"/>
          <w:color w:val="000000"/>
          <w:sz w:val="26"/>
          <w:szCs w:val="26"/>
        </w:rPr>
        <w:t>ответственного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воздействия в отношении родителей (законных представителей) обучающегося.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586"/>
          <w:tab w:val="left" w:pos="851"/>
          <w:tab w:val="left" w:pos="993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 В случаи принятия Советом профилактики решения о постановке обучающегося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внутришкольный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 устанавливаются сроки постановки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внутришкольный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учёт, определяется ответственный за разработку плана индивидуальной профилактической работы </w:t>
      </w:r>
      <w:proofErr w:type="gramStart"/>
      <w:r w:rsidRPr="00AF2B9A">
        <w:rPr>
          <w:rStyle w:val="21"/>
          <w:color w:val="000000"/>
          <w:sz w:val="26"/>
          <w:szCs w:val="26"/>
        </w:rPr>
        <w:t>с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обучающимся.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586"/>
          <w:tab w:val="left" w:pos="851"/>
          <w:tab w:val="left" w:pos="993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Рассмотрение персонального дела обучающегося по ходатайству о снятии обучающегося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709"/>
          <w:tab w:val="left" w:pos="851"/>
          <w:tab w:val="left" w:pos="1134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Ходатайство о снятии обучающегося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 направляют в Совет профилактики классный руководитель, или иные руководящие и педагогические работники школы. С ходатайством о снятии могут также обратиться родители (законные представители) учащегося.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709"/>
          <w:tab w:val="left" w:pos="851"/>
          <w:tab w:val="left" w:pos="1134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Ходатайство должно содержать обоснование для снятия с учёта (характеристику, содержащую положительные результаты).</w:t>
      </w:r>
    </w:p>
    <w:p w:rsidR="0004262D" w:rsidRPr="00AF2B9A" w:rsidRDefault="0004262D" w:rsidP="00BF3386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709"/>
          <w:tab w:val="left" w:pos="1134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Председатель совета профилактики при поступлении к нему ходатайства, обозначенного в п.п.5.13;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0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при необходимости организует сбор информации, документов, подтверждающих ходатайство. Для этого председатель Совета профилактики имеет право дать соответствующие поручения члена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0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0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обучающегося;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при необходимости приглашает на заседание Совета профилактики иных лиц (классные руководители),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организует ознакомление членов Совета профилактики и других лиц, участвующих в заседании, с поступающей информацией.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5.17. Заседание Совета профилактики проводится в присутствии обучающегося в случае направления ходатайства о снятии с учёта его родителями (законными представителями), во всех иных случая</w:t>
      </w:r>
      <w:proofErr w:type="gramStart"/>
      <w:r w:rsidRPr="00AF2B9A">
        <w:rPr>
          <w:rStyle w:val="21"/>
          <w:color w:val="000000"/>
          <w:sz w:val="26"/>
          <w:szCs w:val="26"/>
        </w:rPr>
        <w:t>х-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без учащегося и его родителей (законных представителей).</w:t>
      </w:r>
    </w:p>
    <w:p w:rsidR="0004262D" w:rsidRPr="00AF2B9A" w:rsidRDefault="0004262D" w:rsidP="00BF3386">
      <w:pPr>
        <w:pStyle w:val="22"/>
        <w:shd w:val="clear" w:color="auto" w:fill="auto"/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sz w:val="26"/>
          <w:szCs w:val="26"/>
        </w:rPr>
        <w:t xml:space="preserve">5.18. </w:t>
      </w:r>
      <w:r w:rsidRPr="00AF2B9A">
        <w:rPr>
          <w:rStyle w:val="21"/>
          <w:color w:val="000000"/>
          <w:sz w:val="26"/>
          <w:szCs w:val="26"/>
        </w:rPr>
        <w:t>По итогам рассмотрения вопроса Совета профилактики принимает одно из следующих решений: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993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установить, что основания для снятия учащегося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 недостаточны (отсутствуют);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993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установить, что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обучающийся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снимается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учёта.</w:t>
      </w:r>
    </w:p>
    <w:p w:rsidR="0004262D" w:rsidRPr="00AF2B9A" w:rsidRDefault="0004262D" w:rsidP="00BF3386">
      <w:pPr>
        <w:pStyle w:val="22"/>
        <w:numPr>
          <w:ilvl w:val="1"/>
          <w:numId w:val="11"/>
        </w:numPr>
        <w:shd w:val="clear" w:color="auto" w:fill="auto"/>
        <w:tabs>
          <w:tab w:val="left" w:pos="615"/>
          <w:tab w:val="left" w:pos="851"/>
          <w:tab w:val="left" w:pos="993"/>
        </w:tabs>
        <w:spacing w:after="283"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Обучающийся и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04262D" w:rsidRPr="00AF2B9A" w:rsidRDefault="0004262D" w:rsidP="00DF13B4">
      <w:pPr>
        <w:pStyle w:val="20"/>
        <w:keepNext/>
        <w:keepLines/>
        <w:shd w:val="clear" w:color="auto" w:fill="auto"/>
        <w:spacing w:after="203" w:line="220" w:lineRule="exact"/>
        <w:jc w:val="center"/>
        <w:rPr>
          <w:b w:val="0"/>
          <w:sz w:val="26"/>
          <w:szCs w:val="26"/>
        </w:rPr>
      </w:pPr>
      <w:r w:rsidRPr="00AF2B9A">
        <w:rPr>
          <w:rStyle w:val="2"/>
          <w:b/>
          <w:sz w:val="26"/>
          <w:szCs w:val="26"/>
        </w:rPr>
        <w:t>6. Права и обязанности Совета профилактики</w:t>
      </w:r>
    </w:p>
    <w:p w:rsidR="0004262D" w:rsidRPr="00AF2B9A" w:rsidRDefault="0004262D" w:rsidP="00BF3386">
      <w:pPr>
        <w:pStyle w:val="22"/>
        <w:numPr>
          <w:ilvl w:val="0"/>
          <w:numId w:val="4"/>
        </w:numPr>
        <w:shd w:val="clear" w:color="auto" w:fill="auto"/>
        <w:tabs>
          <w:tab w:val="left" w:pos="567"/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Совет профилактики в пределах своей компетенции имеет право: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приглашать на заседания Совета профилактики родителей (законных представителей) учащегося;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2184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осуществляет контроль воспитательной работы по вопросам профилактики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правонарушений в классах;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lastRenderedPageBreak/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рассматривать информацию, докладные записки руководящих, педагогических или иных работников школы по вопросам соблюдения учащимися Устава школы, иных локальных актов школы, поведение обучающихся, успеваемости и посещаемости уроков обучающимися; о фактах неисполнения родителями (законными представителями) обучающихся обязанностей по воспитанию детей;</w:t>
      </w:r>
    </w:p>
    <w:p w:rsidR="00BF3386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rPr>
          <w:rStyle w:val="21"/>
          <w:color w:val="000000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 xml:space="preserve">вносить предложения по вопросам улучшения воспитательной работы в школе; 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 xml:space="preserve">осуществлять постановку </w:t>
      </w:r>
      <w:proofErr w:type="gramStart"/>
      <w:r w:rsidRPr="00AF2B9A">
        <w:rPr>
          <w:rStyle w:val="21"/>
          <w:color w:val="000000"/>
          <w:sz w:val="26"/>
          <w:szCs w:val="26"/>
        </w:rPr>
        <w:t>обучающихся</w:t>
      </w:r>
      <w:proofErr w:type="gramEnd"/>
      <w:r w:rsidRPr="00AF2B9A">
        <w:rPr>
          <w:rStyle w:val="21"/>
          <w:color w:val="000000"/>
          <w:sz w:val="26"/>
          <w:szCs w:val="26"/>
        </w:rPr>
        <w:t xml:space="preserve"> на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внутришкольный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учёт, осуществлять снятие обучающихся с </w:t>
      </w:r>
      <w:proofErr w:type="spellStart"/>
      <w:r w:rsidRPr="00AF2B9A">
        <w:rPr>
          <w:rStyle w:val="21"/>
          <w:color w:val="000000"/>
          <w:sz w:val="26"/>
          <w:szCs w:val="26"/>
        </w:rPr>
        <w:t>внутришкольного</w:t>
      </w:r>
      <w:proofErr w:type="spellEnd"/>
      <w:r w:rsidRPr="00AF2B9A">
        <w:rPr>
          <w:rStyle w:val="21"/>
          <w:color w:val="000000"/>
          <w:sz w:val="26"/>
          <w:szCs w:val="26"/>
        </w:rPr>
        <w:t xml:space="preserve"> учёта;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направлять представления, ходатайства в Комиссию по делам несовершеннолетних и защите их прав в отношении обучающегося и его родителей (законных представителей).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6.2.Члены Совета профилактики обязаны: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присутствовать на всех заседаниях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добросовестно выполнять поручения председателя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нести ответственность за объективность и сохранение конфиденциальности информации в вопросах, отнесённых к компетенции Совета профилактики;</w:t>
      </w:r>
    </w:p>
    <w:p w:rsidR="0004262D" w:rsidRPr="00AF2B9A" w:rsidRDefault="00BF3386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>
        <w:rPr>
          <w:rStyle w:val="21"/>
          <w:color w:val="000000"/>
          <w:sz w:val="26"/>
          <w:szCs w:val="26"/>
        </w:rPr>
        <w:t xml:space="preserve"> - </w:t>
      </w:r>
      <w:r w:rsidR="0004262D" w:rsidRPr="00AF2B9A">
        <w:rPr>
          <w:rStyle w:val="21"/>
          <w:color w:val="000000"/>
          <w:sz w:val="26"/>
          <w:szCs w:val="26"/>
        </w:rPr>
        <w:t>нести ответственность за соответствие принятых решений требованиям законодательства Российской федерации, устава школы, локальных нормативных актов школы;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="00BF338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исполнять решения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="00BF338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соблюдать права и законные интересы участников образовательных отношений.</w:t>
      </w:r>
    </w:p>
    <w:p w:rsidR="0004262D" w:rsidRPr="00AF2B9A" w:rsidRDefault="0004262D" w:rsidP="00BF3386">
      <w:pPr>
        <w:pStyle w:val="22"/>
        <w:numPr>
          <w:ilvl w:val="0"/>
          <w:numId w:val="5"/>
        </w:numPr>
        <w:shd w:val="clear" w:color="auto" w:fill="auto"/>
        <w:tabs>
          <w:tab w:val="left" w:pos="567"/>
          <w:tab w:val="left" w:pos="851"/>
        </w:tabs>
        <w:spacing w:line="274" w:lineRule="exact"/>
        <w:ind w:firstLine="426"/>
        <w:jc w:val="both"/>
        <w:rPr>
          <w:rStyle w:val="21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  <w:tab w:val="left" w:pos="880"/>
        </w:tabs>
        <w:spacing w:line="274" w:lineRule="exact"/>
        <w:ind w:firstLine="426"/>
        <w:jc w:val="both"/>
        <w:rPr>
          <w:rStyle w:val="21"/>
          <w:color w:val="000000"/>
          <w:sz w:val="26"/>
          <w:szCs w:val="26"/>
        </w:rPr>
      </w:pPr>
    </w:p>
    <w:p w:rsidR="0004262D" w:rsidRPr="00AF2B9A" w:rsidRDefault="0004262D" w:rsidP="0004262D">
      <w:pPr>
        <w:pStyle w:val="1"/>
        <w:shd w:val="clear" w:color="auto" w:fill="auto"/>
        <w:spacing w:line="240" w:lineRule="auto"/>
        <w:jc w:val="center"/>
        <w:rPr>
          <w:b w:val="0"/>
          <w:sz w:val="26"/>
          <w:szCs w:val="26"/>
        </w:rPr>
      </w:pPr>
      <w:r w:rsidRPr="00AF2B9A">
        <w:rPr>
          <w:rStyle w:val="a4"/>
          <w:b/>
          <w:sz w:val="26"/>
          <w:szCs w:val="26"/>
        </w:rPr>
        <w:t>7. Делопроизводство Совета профилактики</w:t>
      </w:r>
    </w:p>
    <w:p w:rsidR="0004262D" w:rsidRPr="00AF2B9A" w:rsidRDefault="0004262D" w:rsidP="0004262D">
      <w:pPr>
        <w:pStyle w:val="22"/>
        <w:shd w:val="clear" w:color="auto" w:fill="auto"/>
        <w:tabs>
          <w:tab w:val="left" w:pos="880"/>
        </w:tabs>
        <w:spacing w:line="274" w:lineRule="exact"/>
        <w:ind w:firstLine="0"/>
        <w:jc w:val="both"/>
        <w:rPr>
          <w:rStyle w:val="21"/>
          <w:color w:val="000000"/>
          <w:sz w:val="26"/>
          <w:szCs w:val="26"/>
        </w:rPr>
      </w:pPr>
    </w:p>
    <w:p w:rsidR="0004262D" w:rsidRPr="00AF2B9A" w:rsidRDefault="0004262D" w:rsidP="00BF3386">
      <w:pPr>
        <w:pStyle w:val="22"/>
        <w:numPr>
          <w:ilvl w:val="1"/>
          <w:numId w:val="12"/>
        </w:numPr>
        <w:shd w:val="clear" w:color="auto" w:fill="auto"/>
        <w:tabs>
          <w:tab w:val="left" w:pos="426"/>
          <w:tab w:val="left" w:pos="709"/>
          <w:tab w:val="left" w:pos="993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Заседания Совета профилактики оформляются протоколом.</w:t>
      </w:r>
    </w:p>
    <w:p w:rsidR="0004262D" w:rsidRPr="00AF2B9A" w:rsidRDefault="0004262D" w:rsidP="00BF3386">
      <w:pPr>
        <w:pStyle w:val="22"/>
        <w:numPr>
          <w:ilvl w:val="1"/>
          <w:numId w:val="12"/>
        </w:numPr>
        <w:shd w:val="clear" w:color="auto" w:fill="auto"/>
        <w:tabs>
          <w:tab w:val="left" w:pos="426"/>
          <w:tab w:val="left" w:pos="851"/>
        </w:tabs>
        <w:spacing w:line="274" w:lineRule="exact"/>
        <w:ind w:left="0"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Протокол Совета профилактики составляется не позднее 2 дней после его завершения. В протоколе указываются: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 xml:space="preserve">- 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дата проведения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 </w:t>
      </w:r>
      <w:r w:rsidRPr="00AF2B9A">
        <w:rPr>
          <w:rStyle w:val="21"/>
          <w:color w:val="000000"/>
          <w:sz w:val="26"/>
          <w:szCs w:val="26"/>
        </w:rPr>
        <w:t>количество присутствующих (отсутствующих) членов Совета профилактики;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 </w:t>
      </w:r>
      <w:r w:rsidRPr="00AF2B9A">
        <w:rPr>
          <w:rStyle w:val="21"/>
          <w:color w:val="000000"/>
          <w:sz w:val="26"/>
          <w:szCs w:val="26"/>
        </w:rPr>
        <w:t>приглашённые лица (ФИО, должность);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 </w:t>
      </w:r>
      <w:r w:rsidRPr="00AF2B9A">
        <w:rPr>
          <w:rStyle w:val="21"/>
          <w:color w:val="000000"/>
          <w:sz w:val="26"/>
          <w:szCs w:val="26"/>
        </w:rPr>
        <w:t>вопросы повестки дня;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 </w:t>
      </w:r>
      <w:r w:rsidRPr="00AF2B9A">
        <w:rPr>
          <w:rStyle w:val="21"/>
          <w:color w:val="000000"/>
          <w:sz w:val="26"/>
          <w:szCs w:val="26"/>
        </w:rPr>
        <w:t>выступающие лица;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 </w:t>
      </w:r>
      <w:r w:rsidRPr="00AF2B9A">
        <w:rPr>
          <w:rStyle w:val="21"/>
          <w:color w:val="000000"/>
          <w:sz w:val="26"/>
          <w:szCs w:val="26"/>
        </w:rPr>
        <w:t>ход обсуждения вопросов;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предложения, рекомендации и замечания членов Совета профилактики и приглашённых лиц;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proofErr w:type="gramStart"/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количество голосов, подданных «за» и «против» и «воздержался» по каждому вопросу, поставленному на голосование;</w:t>
      </w:r>
      <w:proofErr w:type="gramEnd"/>
    </w:p>
    <w:p w:rsidR="0004262D" w:rsidRDefault="0004262D" w:rsidP="00BF3386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rStyle w:val="21"/>
          <w:color w:val="000000"/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-</w:t>
      </w:r>
      <w:r w:rsidR="00F27766">
        <w:rPr>
          <w:rStyle w:val="21"/>
          <w:color w:val="000000"/>
          <w:sz w:val="26"/>
          <w:szCs w:val="26"/>
        </w:rPr>
        <w:t xml:space="preserve"> </w:t>
      </w:r>
      <w:r w:rsidRPr="00AF2B9A">
        <w:rPr>
          <w:rStyle w:val="21"/>
          <w:color w:val="000000"/>
          <w:sz w:val="26"/>
          <w:szCs w:val="26"/>
        </w:rPr>
        <w:t>решение Совета профилактики.</w:t>
      </w:r>
    </w:p>
    <w:p w:rsidR="0004262D" w:rsidRPr="00AF2B9A" w:rsidRDefault="00105C24" w:rsidP="00105C24">
      <w:pPr>
        <w:pStyle w:val="22"/>
        <w:shd w:val="clear" w:color="auto" w:fill="auto"/>
        <w:tabs>
          <w:tab w:val="left" w:pos="851"/>
        </w:tabs>
        <w:spacing w:line="274" w:lineRule="exact"/>
        <w:ind w:firstLine="426"/>
        <w:jc w:val="both"/>
        <w:rPr>
          <w:sz w:val="26"/>
          <w:szCs w:val="26"/>
        </w:rPr>
      </w:pPr>
      <w:r>
        <w:rPr>
          <w:rStyle w:val="21"/>
          <w:color w:val="000000"/>
          <w:sz w:val="26"/>
          <w:szCs w:val="26"/>
        </w:rPr>
        <w:t xml:space="preserve">7.3. </w:t>
      </w:r>
      <w:r w:rsidR="0004262D" w:rsidRPr="00105C24">
        <w:rPr>
          <w:rStyle w:val="21"/>
          <w:color w:val="000000"/>
          <w:sz w:val="26"/>
          <w:szCs w:val="26"/>
        </w:rPr>
        <w:t xml:space="preserve">Протоколы </w:t>
      </w:r>
      <w:r>
        <w:rPr>
          <w:rFonts w:eastAsia="Times New Roman"/>
          <w:sz w:val="27"/>
          <w:szCs w:val="27"/>
        </w:rPr>
        <w:t>имеют печатный вид, подписываются председателем и секретарём.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="0004262D" w:rsidRPr="00105C24">
        <w:rPr>
          <w:rStyle w:val="21"/>
          <w:color w:val="000000"/>
          <w:sz w:val="26"/>
          <w:szCs w:val="26"/>
        </w:rPr>
        <w:t>Нумерация протоколов ведётся от начала учебного года</w:t>
      </w:r>
      <w:r>
        <w:rPr>
          <w:rStyle w:val="21"/>
          <w:color w:val="000000"/>
          <w:sz w:val="26"/>
          <w:szCs w:val="26"/>
        </w:rPr>
        <w:t xml:space="preserve">, </w:t>
      </w:r>
      <w:r w:rsidR="0004262D" w:rsidRPr="00AF2B9A">
        <w:rPr>
          <w:rStyle w:val="21"/>
          <w:color w:val="000000"/>
          <w:sz w:val="26"/>
          <w:szCs w:val="26"/>
        </w:rPr>
        <w:t xml:space="preserve"> нумеруется постранично, прошнуровывается, скрепляется подписью директора школы и печатью школы, хранится у председателя Совета профилактики.</w:t>
      </w:r>
    </w:p>
    <w:p w:rsidR="0004262D" w:rsidRPr="00AF2B9A" w:rsidRDefault="0004262D" w:rsidP="00BF3386">
      <w:pPr>
        <w:pStyle w:val="22"/>
        <w:shd w:val="clear" w:color="auto" w:fill="auto"/>
        <w:tabs>
          <w:tab w:val="left" w:pos="851"/>
        </w:tabs>
        <w:spacing w:line="240" w:lineRule="exact"/>
        <w:ind w:firstLine="426"/>
        <w:jc w:val="both"/>
        <w:rPr>
          <w:rStyle w:val="21"/>
          <w:color w:val="000000"/>
          <w:sz w:val="26"/>
          <w:szCs w:val="26"/>
        </w:rPr>
      </w:pPr>
    </w:p>
    <w:p w:rsidR="00F14A32" w:rsidRPr="00AF2B9A" w:rsidRDefault="0004262D" w:rsidP="00DF13B4">
      <w:pPr>
        <w:pStyle w:val="22"/>
        <w:shd w:val="clear" w:color="auto" w:fill="auto"/>
        <w:spacing w:line="240" w:lineRule="exact"/>
        <w:ind w:firstLine="0"/>
        <w:jc w:val="both"/>
        <w:rPr>
          <w:sz w:val="26"/>
          <w:szCs w:val="26"/>
        </w:rPr>
      </w:pPr>
      <w:r w:rsidRPr="00AF2B9A">
        <w:rPr>
          <w:rStyle w:val="21"/>
          <w:color w:val="000000"/>
          <w:sz w:val="26"/>
          <w:szCs w:val="26"/>
        </w:rPr>
        <w:t>Положение вводится в действие на неопределённый срок.</w:t>
      </w:r>
    </w:p>
    <w:sectPr w:rsidR="00F14A32" w:rsidRPr="00AF2B9A" w:rsidSect="00DF13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A3" w:rsidRDefault="00BD33A3" w:rsidP="00BE450F">
      <w:pPr>
        <w:spacing w:after="0" w:line="240" w:lineRule="auto"/>
      </w:pPr>
      <w:r>
        <w:separator/>
      </w:r>
    </w:p>
  </w:endnote>
  <w:endnote w:type="continuationSeparator" w:id="0">
    <w:p w:rsidR="00BD33A3" w:rsidRDefault="00BD33A3" w:rsidP="00BE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0F" w:rsidRDefault="00BE45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399954"/>
      <w:docPartObj>
        <w:docPartGallery w:val="Page Numbers (Bottom of Page)"/>
        <w:docPartUnique/>
      </w:docPartObj>
    </w:sdtPr>
    <w:sdtEndPr/>
    <w:sdtContent>
      <w:p w:rsidR="00BE450F" w:rsidRDefault="00AF3BC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450F" w:rsidRDefault="00BE450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0F" w:rsidRDefault="00BE45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A3" w:rsidRDefault="00BD33A3" w:rsidP="00BE450F">
      <w:pPr>
        <w:spacing w:after="0" w:line="240" w:lineRule="auto"/>
      </w:pPr>
      <w:r>
        <w:separator/>
      </w:r>
    </w:p>
  </w:footnote>
  <w:footnote w:type="continuationSeparator" w:id="0">
    <w:p w:rsidR="00BD33A3" w:rsidRDefault="00BD33A3" w:rsidP="00BE4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0F" w:rsidRDefault="00BE45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0F" w:rsidRDefault="00BE45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0F" w:rsidRDefault="00BE45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BD5270B"/>
    <w:multiLevelType w:val="multilevel"/>
    <w:tmpl w:val="0C80C9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10F06FD5"/>
    <w:multiLevelType w:val="multilevel"/>
    <w:tmpl w:val="FD30DE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14594FA1"/>
    <w:multiLevelType w:val="multilevel"/>
    <w:tmpl w:val="0EF2DEE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1A6A7FC6"/>
    <w:multiLevelType w:val="multilevel"/>
    <w:tmpl w:val="29FAE41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251664AD"/>
    <w:multiLevelType w:val="multilevel"/>
    <w:tmpl w:val="3468F8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5D3E5978"/>
    <w:multiLevelType w:val="multilevel"/>
    <w:tmpl w:val="279290F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622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63574CFC"/>
    <w:multiLevelType w:val="multilevel"/>
    <w:tmpl w:val="251ABF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62D"/>
    <w:rsid w:val="0004262D"/>
    <w:rsid w:val="00105C24"/>
    <w:rsid w:val="001B6956"/>
    <w:rsid w:val="001E62D2"/>
    <w:rsid w:val="00291956"/>
    <w:rsid w:val="002B6053"/>
    <w:rsid w:val="00316FF0"/>
    <w:rsid w:val="00415BBC"/>
    <w:rsid w:val="00454EB6"/>
    <w:rsid w:val="00516509"/>
    <w:rsid w:val="00601B25"/>
    <w:rsid w:val="006E1EC1"/>
    <w:rsid w:val="0082079B"/>
    <w:rsid w:val="00AF2B9A"/>
    <w:rsid w:val="00AF3BC9"/>
    <w:rsid w:val="00B20BC1"/>
    <w:rsid w:val="00BD33A3"/>
    <w:rsid w:val="00BE450F"/>
    <w:rsid w:val="00BF3386"/>
    <w:rsid w:val="00C33996"/>
    <w:rsid w:val="00D20264"/>
    <w:rsid w:val="00D62F88"/>
    <w:rsid w:val="00D94C9E"/>
    <w:rsid w:val="00DD36E4"/>
    <w:rsid w:val="00DF13B4"/>
    <w:rsid w:val="00EB241A"/>
    <w:rsid w:val="00EF4B53"/>
    <w:rsid w:val="00F00A36"/>
    <w:rsid w:val="00F14A32"/>
    <w:rsid w:val="00F27766"/>
    <w:rsid w:val="00F5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04262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04262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04262D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4262D"/>
    <w:pPr>
      <w:widowControl w:val="0"/>
      <w:shd w:val="clear" w:color="auto" w:fill="FFFFFF"/>
      <w:spacing w:after="0" w:line="281" w:lineRule="exact"/>
      <w:ind w:hanging="500"/>
    </w:pPr>
    <w:rPr>
      <w:rFonts w:ascii="Times New Roman" w:hAnsi="Times New Roman" w:cs="Times New Roman"/>
    </w:rPr>
  </w:style>
  <w:style w:type="paragraph" w:customStyle="1" w:styleId="20">
    <w:name w:val="Заголовок №2"/>
    <w:basedOn w:val="a"/>
    <w:link w:val="2"/>
    <w:uiPriority w:val="99"/>
    <w:rsid w:val="0004262D"/>
    <w:pPr>
      <w:widowControl w:val="0"/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uiPriority w:val="99"/>
    <w:rsid w:val="0004262D"/>
    <w:pPr>
      <w:widowControl w:val="0"/>
      <w:shd w:val="clear" w:color="auto" w:fill="FFFFFF"/>
      <w:spacing w:after="480" w:line="295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3">
    <w:name w:val="Колонтитул_"/>
    <w:basedOn w:val="a0"/>
    <w:link w:val="1"/>
    <w:uiPriority w:val="99"/>
    <w:locked/>
    <w:rsid w:val="0004262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"/>
    <w:basedOn w:val="a3"/>
    <w:uiPriority w:val="99"/>
    <w:rsid w:val="0004262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04262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31">
    <w:name w:val="......... 3"/>
    <w:basedOn w:val="a"/>
    <w:next w:val="a"/>
    <w:rsid w:val="00AF2B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E4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450F"/>
  </w:style>
  <w:style w:type="paragraph" w:styleId="a7">
    <w:name w:val="footer"/>
    <w:basedOn w:val="a"/>
    <w:link w:val="a8"/>
    <w:uiPriority w:val="99"/>
    <w:unhideWhenUsed/>
    <w:rsid w:val="00BE4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450F"/>
  </w:style>
  <w:style w:type="paragraph" w:styleId="a9">
    <w:name w:val="Balloon Text"/>
    <w:basedOn w:val="a"/>
    <w:link w:val="aa"/>
    <w:uiPriority w:val="99"/>
    <w:semiHidden/>
    <w:unhideWhenUsed/>
    <w:rsid w:val="00D9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17</cp:revision>
  <cp:lastPrinted>2021-09-06T09:18:00Z</cp:lastPrinted>
  <dcterms:created xsi:type="dcterms:W3CDTF">2017-08-07T12:18:00Z</dcterms:created>
  <dcterms:modified xsi:type="dcterms:W3CDTF">2021-09-06T14:12:00Z</dcterms:modified>
</cp:coreProperties>
</file>